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415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С.М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Валиева </w:t>
      </w:r>
      <w:r>
        <w:rPr>
          <w:rFonts w:ascii="Times New Roman" w:eastAsia="Times New Roman" w:hAnsi="Times New Roman" w:cs="Times New Roman"/>
          <w:sz w:val="28"/>
          <w:szCs w:val="28"/>
        </w:rPr>
        <w:t>Самата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Миневарисовича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д. </w:t>
      </w:r>
      <w:r>
        <w:rPr>
          <w:rStyle w:val="cat-UserDefinedgrp-23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2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Валиев С.М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следах падений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Валиев С.М.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418343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001265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С.М.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С.М.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С.М.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Валиева С.М.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Валиева </w:t>
      </w:r>
      <w:r>
        <w:rPr>
          <w:rFonts w:ascii="Times New Roman" w:eastAsia="Times New Roman" w:hAnsi="Times New Roman" w:cs="Times New Roman"/>
          <w:sz w:val="28"/>
          <w:szCs w:val="28"/>
        </w:rPr>
        <w:t>Самата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Миневарисовича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415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9">
    <w:name w:val="cat-UserDefined grp-22 rplc-9"/>
    <w:basedOn w:val="DefaultParagraphFont"/>
  </w:style>
  <w:style w:type="character" w:customStyle="1" w:styleId="cat-UserDefinedgrp-23rplc-17">
    <w:name w:val="cat-UserDefined grp-23 rplc-17"/>
    <w:basedOn w:val="DefaultParagraphFont"/>
  </w:style>
  <w:style w:type="character" w:customStyle="1" w:styleId="cat-UserDefinedgrp-24rplc-19">
    <w:name w:val="cat-UserDefined grp-2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